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550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4286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04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Style w:val="cat-UserDefinedgrp-32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Style w:val="cat-UserDefinedgrp-33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3, д. 13/1, кв. 125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словесного конфликта с гр. </w:t>
      </w:r>
      <w:r>
        <w:rPr>
          <w:rStyle w:val="cat-UserDefinedgrp-34rplc-1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рождения, нанёс телесные повреждения, одним ударом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ладонью руки по щеке </w:t>
      </w:r>
      <w:r>
        <w:rPr>
          <w:rStyle w:val="cat-UserDefinedgrp-34rplc-22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чего она испытала физическую боль.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Style w:val="cat-UserDefinedgrp-36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твий, указанных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Style w:val="cat-UserDefinedgrp-33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дело просил рассмотреть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>
        <w:rPr>
          <w:rStyle w:val="cat-UserDefinedgrp-37rplc-2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дело просила рассмотреть в отсутствие.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Style w:val="cat-UserDefinedgrp-36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38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36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Style w:val="cat-UserDefinedgrp-36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Style w:val="cat-UserDefinedgrp-36rplc-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39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40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0412365400325005502606109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8">
    <w:name w:val="cat-UserDefined grp-32 rplc-8"/>
    <w:basedOn w:val="DefaultParagraphFont"/>
  </w:style>
  <w:style w:type="character" w:customStyle="1" w:styleId="cat-UserDefinedgrp-33rplc-13">
    <w:name w:val="cat-UserDefined grp-33 rplc-13"/>
    <w:basedOn w:val="DefaultParagraphFont"/>
  </w:style>
  <w:style w:type="character" w:customStyle="1" w:styleId="cat-UserDefinedgrp-34rplc-18">
    <w:name w:val="cat-UserDefined grp-34 rplc-18"/>
    <w:basedOn w:val="DefaultParagraphFont"/>
  </w:style>
  <w:style w:type="character" w:customStyle="1" w:styleId="cat-UserDefinedgrp-35rplc-20">
    <w:name w:val="cat-UserDefined grp-35 rplc-20"/>
    <w:basedOn w:val="DefaultParagraphFont"/>
  </w:style>
  <w:style w:type="character" w:customStyle="1" w:styleId="cat-UserDefinedgrp-34rplc-22">
    <w:name w:val="cat-UserDefined grp-34 rplc-22"/>
    <w:basedOn w:val="DefaultParagraphFont"/>
  </w:style>
  <w:style w:type="character" w:customStyle="1" w:styleId="cat-UserDefinedgrp-36rplc-24">
    <w:name w:val="cat-UserDefined grp-36 rplc-24"/>
    <w:basedOn w:val="DefaultParagraphFont"/>
  </w:style>
  <w:style w:type="character" w:customStyle="1" w:styleId="cat-UserDefinedgrp-33rplc-27">
    <w:name w:val="cat-UserDefined grp-33 rplc-27"/>
    <w:basedOn w:val="DefaultParagraphFont"/>
  </w:style>
  <w:style w:type="character" w:customStyle="1" w:styleId="cat-UserDefinedgrp-37rplc-29">
    <w:name w:val="cat-UserDefined grp-37 rplc-29"/>
    <w:basedOn w:val="DefaultParagraphFont"/>
  </w:style>
  <w:style w:type="character" w:customStyle="1" w:styleId="cat-UserDefinedgrp-36rplc-30">
    <w:name w:val="cat-UserDefined grp-36 rplc-30"/>
    <w:basedOn w:val="DefaultParagraphFont"/>
  </w:style>
  <w:style w:type="character" w:customStyle="1" w:styleId="cat-UserDefinedgrp-36rplc-32">
    <w:name w:val="cat-UserDefined grp-36 rplc-32"/>
    <w:basedOn w:val="DefaultParagraphFont"/>
  </w:style>
  <w:style w:type="character" w:customStyle="1" w:styleId="cat-UserDefinedgrp-38rplc-34">
    <w:name w:val="cat-UserDefined grp-38 rplc-34"/>
    <w:basedOn w:val="DefaultParagraphFont"/>
  </w:style>
  <w:style w:type="character" w:customStyle="1" w:styleId="cat-UserDefinedgrp-34rplc-36">
    <w:name w:val="cat-UserDefined grp-34 rplc-36"/>
    <w:basedOn w:val="DefaultParagraphFont"/>
  </w:style>
  <w:style w:type="character" w:customStyle="1" w:styleId="cat-UserDefinedgrp-36rplc-38">
    <w:name w:val="cat-UserDefined grp-36 rplc-38"/>
    <w:basedOn w:val="DefaultParagraphFont"/>
  </w:style>
  <w:style w:type="character" w:customStyle="1" w:styleId="cat-UserDefinedgrp-36rplc-41">
    <w:name w:val="cat-UserDefined grp-36 rplc-41"/>
    <w:basedOn w:val="DefaultParagraphFont"/>
  </w:style>
  <w:style w:type="character" w:customStyle="1" w:styleId="cat-UserDefinedgrp-36rplc-43">
    <w:name w:val="cat-UserDefined grp-36 rplc-43"/>
    <w:basedOn w:val="DefaultParagraphFont"/>
  </w:style>
  <w:style w:type="character" w:customStyle="1" w:styleId="cat-UserDefinedgrp-39rplc-45">
    <w:name w:val="cat-UserDefined grp-39 rplc-45"/>
    <w:basedOn w:val="DefaultParagraphFont"/>
  </w:style>
  <w:style w:type="character" w:customStyle="1" w:styleId="cat-UserDefinedgrp-40rplc-49">
    <w:name w:val="cat-UserDefined grp-40 rplc-4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